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285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ДЕРЕВЯННЫЙ письменный, инвентарный номер: 07062 /1136 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ДЕРЕВЯННЫЙ письменный, инвентарный номер: 07062 /1136 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